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2-1164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86MS0068-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25 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Осиповой Любови Ивановне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Осиповой Любови Ивановне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Осиповой Любови Ивановны, </w:t>
      </w:r>
      <w:r>
        <w:rPr>
          <w:rStyle w:val="cat-PassportDatagrp-14rplc-8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8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Югорского фонда капитального ремонта многоквартирных домов, ИНН </w:t>
      </w:r>
      <w:r>
        <w:rPr>
          <w:rStyle w:val="cat-PhoneNumbergrp-17rplc-1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взносов на капитальный ремонт с учетом 1/2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доли в праве собственности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01.01.2023 по 30.06.2025 в размере 10 453 рубля 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период с 10.02.2023 по 25.06.2025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295 рублей 51 копейку,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 рублей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в удовлетворении исковых требований Югорского фонда капитального ремонта многоквартирных домов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Осиповой Любови Ивановне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применением срока исковой давности.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25 мая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2-1164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4rplc-8">
    <w:name w:val="cat-PassportData grp-14 rplc-8"/>
    <w:basedOn w:val="DefaultParagraphFont"/>
  </w:style>
  <w:style w:type="character" w:customStyle="1" w:styleId="cat-ExternalSystemDefinedgrp-18rplc-9">
    <w:name w:val="cat-ExternalSystemDefined grp-18 rplc-9"/>
    <w:basedOn w:val="DefaultParagraphFont"/>
  </w:style>
  <w:style w:type="character" w:customStyle="1" w:styleId="cat-ExternalSystemDefinedgrp-19rplc-10">
    <w:name w:val="cat-ExternalSystemDefined grp-19 rplc-10"/>
    <w:basedOn w:val="DefaultParagraphFont"/>
  </w:style>
  <w:style w:type="character" w:customStyle="1" w:styleId="cat-PhoneNumbergrp-17rplc-11">
    <w:name w:val="cat-PhoneNumber grp-17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